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AD8" w:rsidRDefault="00CF7318">
      <w:pPr>
        <w:spacing w:after="240"/>
      </w:pPr>
      <w:bookmarkStart w:id="0" w:name="_GoBack"/>
      <w:bookmarkEnd w:id="0"/>
      <w:r>
        <w:t>TO OWM IT MAY CONCERN</w:t>
      </w:r>
    </w:p>
    <w:p w:rsidR="008C4AD8" w:rsidRDefault="00CF7318">
      <w:pPr>
        <w:spacing w:before="240" w:after="240"/>
      </w:pPr>
      <w:r>
        <w:t xml:space="preserve">I'm much interested in joining your staff team at Keck Medical Center of USC. My aim to join you through the New Graduates Residency Program. I believe that this program is going to give me proper training for my career and allow me </w:t>
      </w:r>
      <w:r>
        <w:t xml:space="preserve">to work with exceptional experts in the medical realm and technology. I'm a very competent and passionate person on offering best for my clients and I'm ready to be challenged so that I can learn more through the real world. It has always been my dream to </w:t>
      </w:r>
      <w:r>
        <w:t>provide optimal health and knowledge to everyone that comes for my help and I believe that I will your program is going to help me in achieving this goal. Through knowledgeable, skilful, caring, hardworking and having excellent communication skills I belie</w:t>
      </w:r>
      <w:r>
        <w:t>ve that I will be an excellent part of your health care team.</w:t>
      </w:r>
    </w:p>
    <w:p w:rsidR="008C4AD8" w:rsidRDefault="00CF7318">
      <w:pPr>
        <w:spacing w:before="240" w:after="240"/>
      </w:pPr>
      <w:r>
        <w:t>As a teen, I remember my father been in ICU for a month. If it wasn't for those heroic nurses and staff caring for my father, then I couldn't be having a father today. This is what made me choos</w:t>
      </w:r>
      <w:r>
        <w:t xml:space="preserve">e my career as a nurse. This experience has been a longtime memory throughout my life and it's the reason and motivation as to why I would work in a frontline in the medical field. My journey as a nurse has made me more concerned about cultural competency </w:t>
      </w:r>
      <w:r>
        <w:t>and organizational skills and it has helped me to know what to priorities. Working with your health care team is going to allow me to spend work experience at my local hospital and I believe that it is going to mesmerize me to witness the true depth of the</w:t>
      </w:r>
      <w:r>
        <w:t xml:space="preserve"> knowledge within medicine. I believe that the journey of a medical doctor is a life-long and this is going to be one of the steps.</w:t>
      </w:r>
    </w:p>
    <w:p w:rsidR="008C4AD8" w:rsidRDefault="00CF7318">
      <w:pPr>
        <w:spacing w:before="240" w:after="240"/>
      </w:pPr>
      <w:r>
        <w:t>Throughout my clinical rotations, I have been exposed to both emergency, intensive care and routine situations. Through this</w:t>
      </w:r>
      <w:r>
        <w:t xml:space="preserve">, I was able to build my skills. I learned that it's important to pay attention to the non-verbal cues because they speak volume and it has strengthened not only my communication skills but also my rapport with patients. I'm most interested in a candidate </w:t>
      </w:r>
      <w:r>
        <w:t xml:space="preserve">in your telemetry unit, medical-surgical unit, intensive care unit and any other unit that is going to help me grow and challenge as a nurse. Service, science, health and exercising my foremost </w:t>
      </w:r>
      <w:proofErr w:type="gramStart"/>
      <w:r>
        <w:t>human</w:t>
      </w:r>
      <w:proofErr w:type="gramEnd"/>
      <w:r>
        <w:t xml:space="preserve"> abilities which will be my future ingredients as a nurse</w:t>
      </w:r>
      <w:r>
        <w:t>.</w:t>
      </w:r>
    </w:p>
    <w:p w:rsidR="008C4AD8" w:rsidRDefault="00CF7318">
      <w:pPr>
        <w:spacing w:before="240" w:after="240"/>
      </w:pPr>
      <w:r>
        <w:t>I am truly looking forward to an interview with your organization. If you have any question, please don't hesitate to contact me.</w:t>
      </w:r>
    </w:p>
    <w:sectPr w:rsidR="008C4AD8">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AD8"/>
    <w:rsid w:val="008C4AD8"/>
    <w:rsid w:val="00CF7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8393EF-EA9C-4AE8-8BB2-7BE4FD6B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2020-01-11T07:08:00Z</dcterms:created>
  <dcterms:modified xsi:type="dcterms:W3CDTF">2020-01-11T07:08:00Z</dcterms:modified>
</cp:coreProperties>
</file>